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AF55E">
      <w:pPr>
        <w:pStyle w:val="36"/>
        <w:spacing w:after="60"/>
        <w:jc w:val="center"/>
        <w:rPr>
          <w:rFonts w:hint="default" w:ascii="Times New Roman" w:hAnsi="Times New Roman" w:eastAsia="Microsoft YaHei" w:cs="Times New Roman"/>
        </w:rPr>
      </w:pPr>
      <w:r>
        <w:t>T</w:t>
      </w:r>
      <w:r>
        <w:rPr>
          <w:rFonts w:hint="default" w:ascii="Times New Roman" w:hAnsi="Times New Roman" w:eastAsia="Microsoft YaHei" w:cs="Times New Roman"/>
        </w:rPr>
        <w:t>ermini individualnih razgovora</w:t>
      </w:r>
    </w:p>
    <w:p w14:paraId="14EC201B">
      <w:pPr>
        <w:numPr>
          <w:ilvl w:val="0"/>
          <w:numId w:val="7"/>
        </w:numPr>
        <w:jc w:val="center"/>
        <w:rPr>
          <w:rFonts w:hint="default" w:ascii="Times New Roman" w:hAnsi="Times New Roman" w:eastAsia="Microsoft YaHei" w:cs="Times New Roman"/>
          <w:sz w:val="28"/>
          <w:szCs w:val="28"/>
          <w:lang w:val="hr-HR"/>
        </w:rPr>
      </w:pPr>
      <w:bookmarkStart w:id="0" w:name="_GoBack"/>
      <w:bookmarkEnd w:id="0"/>
      <w:r>
        <w:rPr>
          <w:rFonts w:hint="default" w:ascii="Times New Roman" w:hAnsi="Times New Roman" w:eastAsia="Microsoft YaHei" w:cs="Times New Roman"/>
          <w:sz w:val="28"/>
          <w:szCs w:val="28"/>
          <w:lang w:val="hr-HR"/>
        </w:rPr>
        <w:t>/2027.)</w:t>
      </w:r>
    </w:p>
    <w:p w14:paraId="4AB4A93B">
      <w:pPr>
        <w:spacing w:after="240"/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2693"/>
        <w:gridCol w:w="2920"/>
        <w:gridCol w:w="4331"/>
      </w:tblGrid>
      <w:tr w14:paraId="27618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34E65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B0CE955">
            <w:pPr>
              <w:jc w:val="center"/>
            </w:pPr>
            <w:r>
              <w:rPr>
                <w:b/>
                <w:color w:val="FFFFFF"/>
                <w:sz w:val="20"/>
              </w:rPr>
              <w:t>Br.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34E65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BB86DF1">
            <w:pPr>
              <w:jc w:val="left"/>
            </w:pPr>
            <w:r>
              <w:rPr>
                <w:b/>
                <w:color w:val="FFFFFF"/>
                <w:sz w:val="20"/>
              </w:rPr>
              <w:t>Ime i prezime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34E65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0BB5AFD">
            <w:pPr>
              <w:jc w:val="center"/>
            </w:pPr>
            <w:r>
              <w:rPr>
                <w:b/>
                <w:color w:val="FFFFFF"/>
                <w:sz w:val="20"/>
              </w:rPr>
              <w:t>Dan i vrijeme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34E65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A58B4CD">
            <w:pPr>
              <w:jc w:val="left"/>
            </w:pPr>
            <w:r>
              <w:rPr>
                <w:b/>
                <w:color w:val="FFFFFF"/>
                <w:sz w:val="20"/>
              </w:rPr>
              <w:t>Kontakt</w:t>
            </w:r>
          </w:p>
        </w:tc>
      </w:tr>
      <w:tr w14:paraId="6ECFB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F3DD8B6">
            <w:pPr>
              <w:jc w:val="center"/>
            </w:pPr>
            <w:r>
              <w:rPr>
                <w:b w:val="0"/>
                <w:color w:val="000000"/>
                <w:sz w:val="20"/>
              </w:rPr>
              <w:t>1.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B013887">
            <w:pPr>
              <w:jc w:val="left"/>
            </w:pPr>
            <w:r>
              <w:rPr>
                <w:b w:val="0"/>
                <w:color w:val="000000"/>
                <w:sz w:val="20"/>
              </w:rPr>
              <w:t>Snježana Arić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398974E">
            <w:pPr>
              <w:jc w:val="center"/>
            </w:pPr>
            <w:r>
              <w:rPr>
                <w:b w:val="0"/>
                <w:color w:val="000000"/>
                <w:sz w:val="20"/>
              </w:rPr>
              <w:t>Utorak, 1.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8:00 – 8:45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FF1F26F">
            <w:pPr>
              <w:jc w:val="left"/>
            </w:pPr>
            <w:r>
              <w:rPr>
                <w:b w:val="0"/>
                <w:color w:val="000000"/>
                <w:sz w:val="20"/>
              </w:rPr>
              <w:t>snjezana.aric@skole.hr</w:t>
            </w:r>
          </w:p>
        </w:tc>
      </w:tr>
      <w:tr w14:paraId="30C1F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DBDCB0C">
            <w:pPr>
              <w:jc w:val="center"/>
            </w:pPr>
            <w:r>
              <w:rPr>
                <w:b w:val="0"/>
                <w:color w:val="000000"/>
                <w:sz w:val="20"/>
              </w:rPr>
              <w:t>2.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2E57F5F">
            <w:pPr>
              <w:jc w:val="left"/>
            </w:pPr>
            <w:r>
              <w:rPr>
                <w:b w:val="0"/>
                <w:color w:val="000000"/>
                <w:sz w:val="20"/>
              </w:rPr>
              <w:t>Karolina Balog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439A663">
            <w:pPr>
              <w:jc w:val="center"/>
            </w:pPr>
            <w:r>
              <w:rPr>
                <w:b w:val="0"/>
                <w:color w:val="000000"/>
                <w:sz w:val="20"/>
              </w:rPr>
              <w:t>Četvrtak, 3.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9:35 – 10:20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BD5D6A9">
            <w:pPr>
              <w:jc w:val="left"/>
            </w:pPr>
            <w:r>
              <w:rPr>
                <w:b w:val="0"/>
                <w:color w:val="000000"/>
                <w:sz w:val="20"/>
              </w:rPr>
              <w:t>carolina.balog@gmail.com</w:t>
            </w:r>
          </w:p>
        </w:tc>
      </w:tr>
      <w:tr w14:paraId="6A49F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8A0123F">
            <w:pPr>
              <w:jc w:val="center"/>
            </w:pPr>
            <w:r>
              <w:rPr>
                <w:b w:val="0"/>
                <w:color w:val="000000"/>
                <w:sz w:val="20"/>
              </w:rPr>
              <w:t>3.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FBBF1F0">
            <w:pPr>
              <w:jc w:val="left"/>
            </w:pPr>
            <w:r>
              <w:rPr>
                <w:b w:val="0"/>
                <w:color w:val="000000"/>
                <w:sz w:val="20"/>
              </w:rPr>
              <w:t>Kristina Banić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FCA66AF">
            <w:pPr>
              <w:jc w:val="center"/>
            </w:pPr>
            <w:r>
              <w:rPr>
                <w:b w:val="0"/>
                <w:color w:val="000000"/>
                <w:sz w:val="20"/>
              </w:rPr>
              <w:t>Ponedjeljak, 4.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10:50 – 11:35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ED2A633">
            <w:pPr>
              <w:jc w:val="left"/>
            </w:pPr>
            <w:r>
              <w:rPr>
                <w:b w:val="0"/>
                <w:color w:val="000000"/>
                <w:sz w:val="20"/>
              </w:rPr>
              <w:t>kristina.magic34@gmail.com</w:t>
            </w:r>
          </w:p>
        </w:tc>
      </w:tr>
      <w:tr w14:paraId="78B63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4296F3F">
            <w:pPr>
              <w:jc w:val="center"/>
            </w:pPr>
            <w:r>
              <w:rPr>
                <w:b w:val="0"/>
                <w:color w:val="000000"/>
                <w:sz w:val="20"/>
              </w:rPr>
              <w:t>4.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29EF607">
            <w:pPr>
              <w:jc w:val="left"/>
            </w:pPr>
            <w:r>
              <w:rPr>
                <w:b w:val="0"/>
                <w:color w:val="000000"/>
                <w:sz w:val="20"/>
              </w:rPr>
              <w:t>Irena Bračko-Marčec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0D41A04">
            <w:pPr>
              <w:jc w:val="center"/>
              <w:rPr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>Četvrtak, 7. sat</w:t>
            </w:r>
          </w:p>
          <w:p w14:paraId="3348A779">
            <w:pPr>
              <w:jc w:val="center"/>
              <w:rPr>
                <w:rFonts w:hint="default"/>
                <w:b w:val="0"/>
                <w:color w:val="000000"/>
                <w:sz w:val="20"/>
                <w:lang w:val="hr-HR"/>
              </w:rPr>
            </w:pP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13:10-13:55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6D87204">
            <w:pPr>
              <w:jc w:val="left"/>
            </w:pP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-p</w:t>
            </w:r>
            <w:r>
              <w:rPr>
                <w:b w:val="0"/>
                <w:color w:val="000000"/>
                <w:sz w:val="20"/>
              </w:rPr>
              <w:t>reko obavijesti razrednika</w:t>
            </w:r>
          </w:p>
        </w:tc>
      </w:tr>
      <w:tr w14:paraId="54494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CD10BFA">
            <w:pPr>
              <w:jc w:val="center"/>
            </w:pPr>
            <w:r>
              <w:rPr>
                <w:b w:val="0"/>
                <w:color w:val="000000"/>
                <w:sz w:val="20"/>
              </w:rPr>
              <w:t>5.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4ED1DE8">
            <w:pPr>
              <w:jc w:val="left"/>
            </w:pPr>
            <w:r>
              <w:rPr>
                <w:b w:val="0"/>
                <w:color w:val="000000"/>
                <w:sz w:val="20"/>
              </w:rPr>
              <w:t>Branko Bunić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4018A3B">
            <w:pPr>
              <w:jc w:val="center"/>
            </w:pPr>
            <w:r>
              <w:rPr>
                <w:b w:val="0"/>
                <w:color w:val="000000"/>
                <w:sz w:val="20"/>
              </w:rPr>
              <w:t>Četvrtak, 4.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10:35 – 11:20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0C161DC">
            <w:pPr>
              <w:jc w:val="left"/>
            </w:pPr>
            <w:r>
              <w:rPr>
                <w:b w:val="0"/>
                <w:color w:val="000000"/>
                <w:sz w:val="20"/>
              </w:rPr>
              <w:t>brankobuni1108@gmail.com</w:t>
            </w:r>
          </w:p>
        </w:tc>
      </w:tr>
      <w:tr w14:paraId="6FE68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20BACD0">
            <w:pPr>
              <w:jc w:val="center"/>
            </w:pPr>
            <w:r>
              <w:rPr>
                <w:b w:val="0"/>
                <w:color w:val="000000"/>
                <w:sz w:val="20"/>
              </w:rPr>
              <w:t>6.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EC118DD">
            <w:pPr>
              <w:jc w:val="left"/>
            </w:pPr>
            <w:r>
              <w:rPr>
                <w:b w:val="0"/>
                <w:color w:val="000000"/>
                <w:sz w:val="20"/>
              </w:rPr>
              <w:t>Karla Ciler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90FA489">
            <w:pPr>
              <w:jc w:val="center"/>
            </w:pPr>
            <w:r>
              <w:rPr>
                <w:b w:val="0"/>
                <w:color w:val="000000"/>
                <w:sz w:val="20"/>
              </w:rPr>
              <w:t>Srijeda, 3.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9:50 – 10:35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71B2E8F">
            <w:pPr>
              <w:jc w:val="left"/>
            </w:pPr>
            <w:r>
              <w:rPr>
                <w:b w:val="0"/>
                <w:color w:val="000000"/>
                <w:sz w:val="20"/>
              </w:rPr>
              <w:t>karla.ciler12@gmail.com</w:t>
            </w:r>
          </w:p>
        </w:tc>
      </w:tr>
      <w:tr w14:paraId="0581D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699285E">
            <w:pPr>
              <w:jc w:val="center"/>
            </w:pPr>
            <w:r>
              <w:rPr>
                <w:b w:val="0"/>
                <w:color w:val="000000"/>
                <w:sz w:val="20"/>
              </w:rPr>
              <w:t>7.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559DE4C">
            <w:pPr>
              <w:jc w:val="left"/>
            </w:pPr>
            <w:r>
              <w:rPr>
                <w:b w:val="0"/>
                <w:color w:val="000000"/>
                <w:sz w:val="20"/>
              </w:rPr>
              <w:t>Lidija Copak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7A671AB">
            <w:pPr>
              <w:jc w:val="center"/>
            </w:pPr>
            <w:r>
              <w:rPr>
                <w:b w:val="0"/>
                <w:color w:val="000000"/>
                <w:sz w:val="20"/>
              </w:rPr>
              <w:t>Srijeda, 3.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9:35 – 10:20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0E54D6D">
            <w:pPr>
              <w:jc w:val="left"/>
            </w:pPr>
            <w:r>
              <w:rPr>
                <w:b w:val="0"/>
                <w:color w:val="000000"/>
                <w:sz w:val="20"/>
              </w:rPr>
              <w:t>lidija.copak@skole.hr</w:t>
            </w:r>
          </w:p>
        </w:tc>
      </w:tr>
      <w:tr w14:paraId="4A685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D276F85">
            <w:pPr>
              <w:jc w:val="center"/>
            </w:pPr>
            <w:r>
              <w:rPr>
                <w:b w:val="0"/>
                <w:color w:val="000000"/>
                <w:sz w:val="20"/>
              </w:rPr>
              <w:t>8.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7B1190E">
            <w:pPr>
              <w:jc w:val="left"/>
            </w:pPr>
            <w:r>
              <w:rPr>
                <w:b w:val="0"/>
                <w:color w:val="000000"/>
                <w:sz w:val="20"/>
              </w:rPr>
              <w:t>Milivoj Dretar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5FD8E5F">
            <w:pPr>
              <w:jc w:val="center"/>
            </w:pPr>
            <w:r>
              <w:rPr>
                <w:b w:val="0"/>
                <w:color w:val="000000"/>
                <w:sz w:val="20"/>
              </w:rPr>
              <w:t>Utorak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, 4.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10:35 – 11:20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346613E">
            <w:pPr>
              <w:jc w:val="left"/>
            </w:pPr>
            <w:r>
              <w:rPr>
                <w:b w:val="0"/>
                <w:color w:val="000000"/>
                <w:sz w:val="20"/>
              </w:rPr>
              <w:t>mdretar@net.hr</w:t>
            </w:r>
          </w:p>
        </w:tc>
      </w:tr>
      <w:tr w14:paraId="7592D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57A0682">
            <w:pPr>
              <w:jc w:val="center"/>
            </w:pPr>
            <w:r>
              <w:rPr>
                <w:b w:val="0"/>
                <w:color w:val="000000"/>
                <w:sz w:val="20"/>
              </w:rPr>
              <w:t>9.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7827577">
            <w:pPr>
              <w:jc w:val="left"/>
            </w:pPr>
            <w:r>
              <w:rPr>
                <w:b w:val="0"/>
                <w:color w:val="000000"/>
                <w:sz w:val="20"/>
              </w:rPr>
              <w:t>Melanija Đuranec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7ED5A6B">
            <w:pPr>
              <w:jc w:val="center"/>
            </w:pPr>
            <w:r>
              <w:rPr>
                <w:b w:val="0"/>
                <w:color w:val="000000"/>
                <w:sz w:val="20"/>
              </w:rPr>
              <w:t>Ponedjeljak, 3.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9:50 – 10:35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B9E333B">
            <w:pPr>
              <w:jc w:val="left"/>
            </w:pPr>
            <w:r>
              <w:rPr>
                <w:b w:val="0"/>
                <w:color w:val="000000"/>
                <w:sz w:val="20"/>
              </w:rPr>
              <w:t>m.duranec40@gmail.com</w:t>
            </w:r>
          </w:p>
        </w:tc>
      </w:tr>
      <w:tr w14:paraId="43E57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0B9B2BD">
            <w:pPr>
              <w:jc w:val="center"/>
            </w:pPr>
            <w:r>
              <w:rPr>
                <w:b w:val="0"/>
                <w:color w:val="000000"/>
                <w:sz w:val="20"/>
              </w:rPr>
              <w:t>10.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B8DCCA7">
            <w:pPr>
              <w:jc w:val="left"/>
            </w:pPr>
            <w:r>
              <w:rPr>
                <w:b w:val="0"/>
                <w:color w:val="000000"/>
                <w:sz w:val="20"/>
              </w:rPr>
              <w:t>Marina Godinić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C2848D0">
            <w:pPr>
              <w:jc w:val="center"/>
            </w:pPr>
            <w:r>
              <w:rPr>
                <w:b w:val="0"/>
                <w:color w:val="000000"/>
                <w:sz w:val="20"/>
              </w:rPr>
              <w:t>Četvrtak, 3.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9:35 – 10:20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A2F51ED">
            <w:pPr>
              <w:jc w:val="left"/>
            </w:pPr>
            <w:r>
              <w:rPr>
                <w:b w:val="0"/>
                <w:color w:val="000000"/>
                <w:sz w:val="20"/>
              </w:rPr>
              <w:t>godinic.marina@gmail.com</w:t>
            </w:r>
          </w:p>
        </w:tc>
      </w:tr>
      <w:tr w14:paraId="1308E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9148DD0">
            <w:pPr>
              <w:jc w:val="center"/>
            </w:pPr>
            <w:r>
              <w:rPr>
                <w:b w:val="0"/>
                <w:color w:val="000000"/>
                <w:sz w:val="20"/>
              </w:rPr>
              <w:t>11.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1857E75">
            <w:pPr>
              <w:jc w:val="left"/>
            </w:pPr>
            <w:r>
              <w:rPr>
                <w:b w:val="0"/>
                <w:color w:val="000000"/>
                <w:sz w:val="20"/>
              </w:rPr>
              <w:t>Ivana Hitrec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75C5931">
            <w:pPr>
              <w:jc w:val="center"/>
            </w:pPr>
            <w:r>
              <w:rPr>
                <w:b w:val="0"/>
                <w:color w:val="000000"/>
                <w:sz w:val="20"/>
              </w:rPr>
              <w:t>Petak, 3.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9:35 – 10:20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0D78EA0">
            <w:pPr>
              <w:jc w:val="left"/>
            </w:pPr>
            <w:r>
              <w:rPr>
                <w:b w:val="0"/>
                <w:color w:val="000000"/>
                <w:sz w:val="20"/>
              </w:rPr>
              <w:t>ivana.hitrec@gmail.com</w:t>
            </w:r>
          </w:p>
        </w:tc>
      </w:tr>
      <w:tr w14:paraId="5BAC0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131ED5C">
            <w:pPr>
              <w:jc w:val="center"/>
            </w:pPr>
            <w:r>
              <w:rPr>
                <w:b w:val="0"/>
                <w:color w:val="000000"/>
                <w:sz w:val="20"/>
              </w:rPr>
              <w:t>12.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863D5A6">
            <w:pPr>
              <w:jc w:val="left"/>
            </w:pPr>
            <w:r>
              <w:rPr>
                <w:b w:val="0"/>
                <w:color w:val="000000"/>
                <w:sz w:val="20"/>
              </w:rPr>
              <w:t>Sara Hrastovec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41206A8">
            <w:pPr>
              <w:jc w:val="center"/>
            </w:pPr>
            <w:r>
              <w:rPr>
                <w:b w:val="0"/>
                <w:color w:val="000000"/>
                <w:sz w:val="20"/>
              </w:rPr>
              <w:t>Utorak, 4.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10:50 – 11:35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CA36981">
            <w:pPr>
              <w:jc w:val="left"/>
            </w:pPr>
            <w:r>
              <w:rPr>
                <w:b w:val="0"/>
                <w:color w:val="000000"/>
                <w:sz w:val="20"/>
              </w:rPr>
              <w:t>sara.hrastovec@gmail.com</w:t>
            </w:r>
          </w:p>
        </w:tc>
      </w:tr>
      <w:tr w14:paraId="1315C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BEB3195">
            <w:pPr>
              <w:jc w:val="center"/>
            </w:pPr>
            <w:r>
              <w:rPr>
                <w:b w:val="0"/>
                <w:color w:val="000000"/>
                <w:sz w:val="20"/>
              </w:rPr>
              <w:t>13.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2CDA87E">
            <w:pPr>
              <w:jc w:val="left"/>
            </w:pPr>
            <w:r>
              <w:rPr>
                <w:b w:val="0"/>
                <w:color w:val="000000"/>
                <w:sz w:val="20"/>
              </w:rPr>
              <w:t>Aleksandra Kmetić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98F9426">
            <w:pPr>
              <w:jc w:val="center"/>
            </w:pPr>
            <w:r>
              <w:rPr>
                <w:b w:val="0"/>
                <w:color w:val="000000"/>
                <w:sz w:val="20"/>
              </w:rPr>
              <w:t>Srijeda, 4.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10:35 – 11:20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C8533C6">
            <w:pPr>
              <w:jc w:val="left"/>
            </w:pPr>
            <w:r>
              <w:rPr>
                <w:b w:val="0"/>
                <w:color w:val="000000"/>
                <w:sz w:val="20"/>
              </w:rPr>
              <w:t>aleksandra.kmetic@skole.hr</w:t>
            </w:r>
          </w:p>
        </w:tc>
      </w:tr>
      <w:tr w14:paraId="693BC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14FA329">
            <w:pPr>
              <w:jc w:val="center"/>
            </w:pPr>
            <w:r>
              <w:rPr>
                <w:b w:val="0"/>
                <w:color w:val="000000"/>
                <w:sz w:val="20"/>
              </w:rPr>
              <w:t>14.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BD2E597">
            <w:pPr>
              <w:jc w:val="left"/>
            </w:pPr>
            <w:r>
              <w:rPr>
                <w:b w:val="0"/>
                <w:color w:val="000000"/>
                <w:sz w:val="20"/>
              </w:rPr>
              <w:t>Karmela Kocman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D264EF1">
            <w:pPr>
              <w:jc w:val="center"/>
            </w:pPr>
            <w:r>
              <w:rPr>
                <w:b w:val="0"/>
                <w:color w:val="000000"/>
                <w:sz w:val="20"/>
              </w:rPr>
              <w:t>Srijeda, 5.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11:25 – 12:10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0738F86">
            <w:pPr>
              <w:jc w:val="left"/>
            </w:pPr>
            <w:r>
              <w:rPr>
                <w:b w:val="0"/>
                <w:color w:val="000000"/>
                <w:sz w:val="20"/>
              </w:rPr>
              <w:t>karmela.kocman@skole.hr</w:t>
            </w:r>
          </w:p>
        </w:tc>
      </w:tr>
      <w:tr w14:paraId="2CE41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04FF952">
            <w:pPr>
              <w:jc w:val="center"/>
            </w:pPr>
            <w:r>
              <w:rPr>
                <w:b w:val="0"/>
                <w:color w:val="000000"/>
                <w:sz w:val="20"/>
              </w:rPr>
              <w:t>15.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FEECCD2">
            <w:pPr>
              <w:jc w:val="left"/>
            </w:pPr>
            <w:r>
              <w:rPr>
                <w:b w:val="0"/>
                <w:color w:val="000000"/>
                <w:sz w:val="20"/>
              </w:rPr>
              <w:t>Gordana Križan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79A61CA">
            <w:pPr>
              <w:jc w:val="center"/>
            </w:pPr>
            <w:r>
              <w:rPr>
                <w:b w:val="0"/>
                <w:color w:val="000000"/>
                <w:sz w:val="20"/>
              </w:rPr>
              <w:t>Utorak, 4.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10:50 – 11:35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3981C06">
            <w:pPr>
              <w:jc w:val="left"/>
            </w:pPr>
            <w:r>
              <w:rPr>
                <w:b w:val="0"/>
                <w:color w:val="000000"/>
                <w:sz w:val="20"/>
              </w:rPr>
              <w:t>gordana.krizan@skole.hr</w:t>
            </w:r>
          </w:p>
        </w:tc>
      </w:tr>
      <w:tr w14:paraId="411D9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C564E4E">
            <w:pPr>
              <w:jc w:val="center"/>
            </w:pPr>
            <w:r>
              <w:rPr>
                <w:b w:val="0"/>
                <w:color w:val="000000"/>
                <w:sz w:val="20"/>
              </w:rPr>
              <w:t>16.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9CBDF50">
            <w:pPr>
              <w:jc w:val="left"/>
            </w:pPr>
            <w:r>
              <w:rPr>
                <w:b w:val="0"/>
                <w:color w:val="000000"/>
                <w:sz w:val="20"/>
              </w:rPr>
              <w:t>Andrea Krnic Kišiček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0538B11">
            <w:pPr>
              <w:jc w:val="center"/>
            </w:pPr>
            <w:r>
              <w:rPr>
                <w:b w:val="0"/>
                <w:color w:val="000000"/>
                <w:sz w:val="20"/>
              </w:rPr>
              <w:t>Petak, 5.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11:25 – 12:10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C35C540">
            <w:pPr>
              <w:jc w:val="left"/>
            </w:pPr>
            <w:r>
              <w:rPr>
                <w:b w:val="0"/>
                <w:color w:val="000000"/>
                <w:sz w:val="20"/>
              </w:rPr>
              <w:t>krnic.andrea@gmail.com</w:t>
            </w:r>
          </w:p>
        </w:tc>
      </w:tr>
      <w:tr w14:paraId="360B6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B2C1942">
            <w:pPr>
              <w:jc w:val="center"/>
            </w:pPr>
            <w:r>
              <w:rPr>
                <w:b w:val="0"/>
                <w:color w:val="000000"/>
                <w:sz w:val="20"/>
              </w:rPr>
              <w:t>17.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A1AD975">
            <w:pPr>
              <w:jc w:val="left"/>
            </w:pPr>
            <w:r>
              <w:rPr>
                <w:b w:val="0"/>
                <w:color w:val="000000"/>
                <w:sz w:val="20"/>
              </w:rPr>
              <w:t>Dijana Kuček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2158B56">
            <w:pPr>
              <w:jc w:val="center"/>
            </w:pPr>
            <w:r>
              <w:rPr>
                <w:b w:val="0"/>
                <w:color w:val="000000"/>
                <w:sz w:val="20"/>
              </w:rPr>
              <w:t>Utorak, 5.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11:25 – 12:10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C3D17FA">
            <w:pPr>
              <w:jc w:val="left"/>
            </w:pPr>
            <w:r>
              <w:rPr>
                <w:b w:val="0"/>
                <w:color w:val="000000"/>
                <w:sz w:val="20"/>
              </w:rPr>
              <w:t>dijana.kucek@skole.hr</w:t>
            </w:r>
          </w:p>
        </w:tc>
      </w:tr>
    </w:tbl>
    <w:p w14:paraId="0734E902">
      <w:r>
        <w:br w:type="page"/>
      </w:r>
    </w:p>
    <w:p w14:paraId="28148A52">
      <w:pPr>
        <w:pStyle w:val="36"/>
        <w:spacing w:after="60"/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2693"/>
        <w:gridCol w:w="2920"/>
        <w:gridCol w:w="4331"/>
      </w:tblGrid>
      <w:tr w14:paraId="0BDE0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34E65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EAC8BC3">
            <w:pPr>
              <w:jc w:val="center"/>
            </w:pPr>
            <w:r>
              <w:rPr>
                <w:b/>
                <w:color w:val="FFFFFF"/>
                <w:sz w:val="20"/>
              </w:rPr>
              <w:t>Br.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34E65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3C18DC5">
            <w:pPr>
              <w:jc w:val="left"/>
            </w:pPr>
            <w:r>
              <w:rPr>
                <w:b/>
                <w:color w:val="FFFFFF"/>
                <w:sz w:val="20"/>
              </w:rPr>
              <w:t>Ime i prezime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34E65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39BFFFA">
            <w:pPr>
              <w:jc w:val="center"/>
            </w:pPr>
            <w:r>
              <w:rPr>
                <w:b/>
                <w:color w:val="FFFFFF"/>
                <w:sz w:val="20"/>
              </w:rPr>
              <w:t>Dan i vrijeme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234E65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AF4CFD3">
            <w:pPr>
              <w:jc w:val="left"/>
            </w:pPr>
            <w:r>
              <w:rPr>
                <w:b/>
                <w:color w:val="FFFFFF"/>
                <w:sz w:val="20"/>
              </w:rPr>
              <w:t>Kontakt</w:t>
            </w:r>
          </w:p>
        </w:tc>
      </w:tr>
      <w:tr w14:paraId="6D677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743095C">
            <w:pPr>
              <w:jc w:val="center"/>
            </w:pPr>
            <w:r>
              <w:rPr>
                <w:b w:val="0"/>
                <w:color w:val="000000"/>
                <w:sz w:val="20"/>
              </w:rPr>
              <w:t>18.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493EBF3">
            <w:pPr>
              <w:jc w:val="left"/>
            </w:pPr>
            <w:r>
              <w:rPr>
                <w:b w:val="0"/>
                <w:color w:val="000000"/>
                <w:sz w:val="20"/>
              </w:rPr>
              <w:t>Draženka Kućar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8F2C2D7">
            <w:pPr>
              <w:jc w:val="center"/>
              <w:rPr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>Utorak, 6. sat</w:t>
            </w:r>
          </w:p>
          <w:p w14:paraId="4359FC84">
            <w:pPr>
              <w:jc w:val="center"/>
              <w:rPr>
                <w:rFonts w:hint="default"/>
                <w:b w:val="0"/>
                <w:color w:val="000000"/>
                <w:sz w:val="20"/>
                <w:lang w:val="hr-HR"/>
              </w:rPr>
            </w:pP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12:15 - 13:00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3536565">
            <w:pPr>
              <w:jc w:val="left"/>
            </w:pPr>
            <w:r>
              <w:rPr>
                <w:b w:val="0"/>
                <w:color w:val="000000"/>
                <w:sz w:val="20"/>
              </w:rPr>
              <w:t>drazenka.kucar@gmail.com</w:t>
            </w:r>
          </w:p>
        </w:tc>
      </w:tr>
      <w:tr w14:paraId="645DB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3FFA61E">
            <w:pPr>
              <w:jc w:val="center"/>
            </w:pPr>
            <w:r>
              <w:rPr>
                <w:b w:val="0"/>
                <w:color w:val="000000"/>
                <w:sz w:val="20"/>
              </w:rPr>
              <w:t>19.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2FCBFF4">
            <w:pPr>
              <w:jc w:val="left"/>
            </w:pPr>
            <w:r>
              <w:rPr>
                <w:b w:val="0"/>
                <w:color w:val="000000"/>
                <w:sz w:val="20"/>
              </w:rPr>
              <w:t>Vesna Kušćer-Čisar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37382E3">
            <w:pPr>
              <w:jc w:val="center"/>
              <w:rPr>
                <w:rFonts w:hint="default"/>
                <w:lang w:val="hr-HR"/>
              </w:rPr>
            </w:pPr>
            <w:r>
              <w:rPr>
                <w:b w:val="0"/>
                <w:color w:val="000000"/>
                <w:sz w:val="20"/>
              </w:rPr>
              <w:t>Utorak, 2.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8: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35 - 9:20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AFF9A2B">
            <w:pPr>
              <w:jc w:val="left"/>
            </w:pPr>
            <w:r>
              <w:rPr>
                <w:b w:val="0"/>
                <w:color w:val="000000"/>
                <w:sz w:val="20"/>
              </w:rPr>
              <w:t>091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/</w:t>
            </w:r>
            <w:r>
              <w:rPr>
                <w:b w:val="0"/>
                <w:color w:val="000000"/>
                <w:sz w:val="20"/>
              </w:rPr>
              <w:t>528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-</w:t>
            </w:r>
            <w:r>
              <w:rPr>
                <w:b w:val="0"/>
                <w:color w:val="000000"/>
                <w:sz w:val="20"/>
              </w:rPr>
              <w:t>4407</w:t>
            </w:r>
          </w:p>
        </w:tc>
      </w:tr>
      <w:tr w14:paraId="7DCD3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4B68706">
            <w:pPr>
              <w:jc w:val="center"/>
            </w:pPr>
            <w:r>
              <w:rPr>
                <w:b w:val="0"/>
                <w:color w:val="000000"/>
                <w:sz w:val="20"/>
              </w:rPr>
              <w:t>20.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2EF0464">
            <w:pPr>
              <w:jc w:val="left"/>
            </w:pPr>
            <w:r>
              <w:rPr>
                <w:b w:val="0"/>
                <w:color w:val="000000"/>
                <w:sz w:val="20"/>
              </w:rPr>
              <w:t>Jasminka Magdalenić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E4FBBC0">
            <w:pPr>
              <w:jc w:val="center"/>
            </w:pPr>
            <w:r>
              <w:rPr>
                <w:b w:val="0"/>
                <w:color w:val="000000"/>
                <w:sz w:val="20"/>
              </w:rPr>
              <w:t>Petak, 2.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8:35 – 9:20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70D9334">
            <w:pPr>
              <w:jc w:val="left"/>
            </w:pPr>
            <w:r>
              <w:rPr>
                <w:b w:val="0"/>
                <w:color w:val="000000"/>
                <w:sz w:val="20"/>
              </w:rPr>
              <w:t>jasminkamagdalenic33@gmail.com</w:t>
            </w:r>
          </w:p>
        </w:tc>
      </w:tr>
      <w:tr w14:paraId="3B49B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EBFCD65">
            <w:pPr>
              <w:jc w:val="center"/>
            </w:pPr>
            <w:r>
              <w:rPr>
                <w:b w:val="0"/>
                <w:color w:val="000000"/>
                <w:sz w:val="20"/>
              </w:rPr>
              <w:t>21.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484D7A0">
            <w:pPr>
              <w:jc w:val="left"/>
            </w:pPr>
            <w:r>
              <w:rPr>
                <w:b w:val="0"/>
                <w:color w:val="000000"/>
                <w:sz w:val="20"/>
              </w:rPr>
              <w:t>Biserka Magić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398D587">
            <w:pPr>
              <w:jc w:val="center"/>
            </w:pPr>
            <w:r>
              <w:rPr>
                <w:b w:val="0"/>
                <w:color w:val="000000"/>
                <w:sz w:val="20"/>
              </w:rPr>
              <w:t>Ponedjeljak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9:35 – 10:20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434F4BB">
            <w:pPr>
              <w:jc w:val="left"/>
            </w:pPr>
            <w:r>
              <w:rPr>
                <w:b w:val="0"/>
                <w:color w:val="000000"/>
                <w:sz w:val="20"/>
              </w:rPr>
              <w:t>091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/</w:t>
            </w:r>
            <w:r>
              <w:rPr>
                <w:b w:val="0"/>
                <w:color w:val="000000"/>
                <w:sz w:val="20"/>
              </w:rPr>
              <w:t>598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-</w:t>
            </w:r>
            <w:r>
              <w:rPr>
                <w:b w:val="0"/>
                <w:color w:val="000000"/>
                <w:sz w:val="20"/>
              </w:rPr>
              <w:t>5248</w:t>
            </w:r>
          </w:p>
        </w:tc>
      </w:tr>
      <w:tr w14:paraId="0C698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A9C069F">
            <w:pPr>
              <w:jc w:val="center"/>
            </w:pPr>
            <w:r>
              <w:rPr>
                <w:b w:val="0"/>
                <w:color w:val="000000"/>
                <w:sz w:val="20"/>
              </w:rPr>
              <w:t>22.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0539DD3">
            <w:pPr>
              <w:jc w:val="left"/>
            </w:pPr>
            <w:r>
              <w:rPr>
                <w:b w:val="0"/>
                <w:color w:val="000000"/>
                <w:sz w:val="20"/>
              </w:rPr>
              <w:t>Ivančica Magić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DA569C4">
            <w:pPr>
              <w:jc w:val="center"/>
            </w:pPr>
            <w:r>
              <w:rPr>
                <w:b w:val="0"/>
                <w:color w:val="000000"/>
                <w:sz w:val="20"/>
              </w:rPr>
              <w:t>Petak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, 4.sat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10:35 – 11:20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C15953C">
            <w:pPr>
              <w:jc w:val="left"/>
            </w:pPr>
            <w:r>
              <w:rPr>
                <w:b w:val="0"/>
                <w:color w:val="000000"/>
                <w:sz w:val="20"/>
              </w:rPr>
              <w:t>ivancica.magic@gmail.com</w:t>
            </w:r>
          </w:p>
        </w:tc>
      </w:tr>
      <w:tr w14:paraId="5B8F2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92FB6A8">
            <w:pPr>
              <w:jc w:val="center"/>
            </w:pPr>
            <w:r>
              <w:rPr>
                <w:b w:val="0"/>
                <w:color w:val="000000"/>
                <w:sz w:val="20"/>
              </w:rPr>
              <w:t>23.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82415F6">
            <w:pPr>
              <w:jc w:val="left"/>
            </w:pPr>
            <w:r>
              <w:rPr>
                <w:b w:val="0"/>
                <w:color w:val="000000"/>
                <w:sz w:val="20"/>
              </w:rPr>
              <w:t>Ivan Mladenović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9A89EB1">
            <w:pPr>
              <w:jc w:val="center"/>
            </w:pPr>
            <w:r>
              <w:rPr>
                <w:b w:val="0"/>
                <w:color w:val="000000"/>
                <w:sz w:val="20"/>
              </w:rPr>
              <w:t>Ponedjeljak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, 5.sat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11:25 – 12:10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79AB73B">
            <w:pPr>
              <w:jc w:val="left"/>
            </w:pPr>
            <w:r>
              <w:rPr>
                <w:b w:val="0"/>
                <w:color w:val="000000"/>
                <w:sz w:val="20"/>
              </w:rPr>
              <w:t>ivan.mladenovic@skole.hr</w:t>
            </w:r>
          </w:p>
        </w:tc>
      </w:tr>
      <w:tr w14:paraId="7CE3C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4154D50">
            <w:pPr>
              <w:jc w:val="center"/>
            </w:pPr>
            <w:r>
              <w:rPr>
                <w:b w:val="0"/>
                <w:color w:val="000000"/>
                <w:sz w:val="20"/>
              </w:rPr>
              <w:t>24.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22CDDEA">
            <w:pPr>
              <w:jc w:val="left"/>
            </w:pPr>
            <w:r>
              <w:rPr>
                <w:b w:val="0"/>
                <w:color w:val="000000"/>
                <w:sz w:val="20"/>
              </w:rPr>
              <w:t>Marija Pernar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BC5A687">
            <w:pPr>
              <w:jc w:val="center"/>
            </w:pPr>
            <w:r>
              <w:rPr>
                <w:b w:val="0"/>
                <w:color w:val="000000"/>
                <w:sz w:val="20"/>
              </w:rPr>
              <w:t>Utorak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, 5.sat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11:25 – 12:10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0A026E8">
            <w:pPr>
              <w:jc w:val="left"/>
            </w:pPr>
            <w:r>
              <w:rPr>
                <w:b w:val="0"/>
                <w:color w:val="000000"/>
                <w:sz w:val="20"/>
              </w:rPr>
              <w:t>marija.pernar@yahoo.com</w:t>
            </w:r>
          </w:p>
        </w:tc>
      </w:tr>
      <w:tr w14:paraId="39B0A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9DEF408">
            <w:pPr>
              <w:jc w:val="center"/>
            </w:pPr>
            <w:r>
              <w:rPr>
                <w:b w:val="0"/>
                <w:color w:val="000000"/>
                <w:sz w:val="20"/>
              </w:rPr>
              <w:t>25.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DF85932">
            <w:pPr>
              <w:jc w:val="left"/>
            </w:pPr>
            <w:r>
              <w:rPr>
                <w:b w:val="0"/>
                <w:color w:val="000000"/>
                <w:sz w:val="20"/>
              </w:rPr>
              <w:t>Helena Petek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3B74966">
            <w:pPr>
              <w:jc w:val="center"/>
            </w:pPr>
            <w:r>
              <w:rPr>
                <w:b w:val="0"/>
                <w:color w:val="000000"/>
                <w:sz w:val="20"/>
              </w:rPr>
              <w:t>Utorak, 3.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9:25 – 10:10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DCAD600">
            <w:pPr>
              <w:jc w:val="left"/>
            </w:pPr>
            <w:r>
              <w:rPr>
                <w:b w:val="0"/>
                <w:color w:val="000000"/>
                <w:sz w:val="20"/>
              </w:rPr>
              <w:t>helena.petek2@skole.hr</w:t>
            </w:r>
          </w:p>
        </w:tc>
      </w:tr>
      <w:tr w14:paraId="6A4D6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2C75E80">
            <w:pPr>
              <w:jc w:val="center"/>
            </w:pPr>
            <w:r>
              <w:rPr>
                <w:b w:val="0"/>
                <w:color w:val="000000"/>
                <w:sz w:val="20"/>
              </w:rPr>
              <w:t>26.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A9DB624">
            <w:pPr>
              <w:jc w:val="left"/>
            </w:pPr>
            <w:r>
              <w:rPr>
                <w:b w:val="0"/>
                <w:color w:val="000000"/>
                <w:sz w:val="20"/>
              </w:rPr>
              <w:t>Vesna Skupnjak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ADC94DF">
            <w:pPr>
              <w:jc w:val="center"/>
            </w:pPr>
            <w:r>
              <w:rPr>
                <w:b w:val="0"/>
                <w:color w:val="000000"/>
                <w:sz w:val="20"/>
              </w:rPr>
              <w:t>Srijeda, 2.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8:35 – 9:20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A7854E7">
            <w:pPr>
              <w:jc w:val="left"/>
            </w:pPr>
            <w:r>
              <w:rPr>
                <w:b w:val="0"/>
                <w:color w:val="000000"/>
                <w:sz w:val="20"/>
              </w:rPr>
              <w:t>skupnjak.vesna@gmail.com</w:t>
            </w:r>
          </w:p>
        </w:tc>
      </w:tr>
      <w:tr w14:paraId="156E9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DF1E762">
            <w:pPr>
              <w:jc w:val="center"/>
            </w:pPr>
            <w:r>
              <w:rPr>
                <w:b w:val="0"/>
                <w:color w:val="000000"/>
                <w:sz w:val="20"/>
              </w:rPr>
              <w:t>27.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E0EEFDF">
            <w:pPr>
              <w:jc w:val="left"/>
            </w:pPr>
            <w:r>
              <w:rPr>
                <w:b w:val="0"/>
                <w:color w:val="000000"/>
                <w:sz w:val="20"/>
              </w:rPr>
              <w:t>Nataša Špralja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E4CA1BB">
            <w:pPr>
              <w:jc w:val="center"/>
            </w:pPr>
            <w:r>
              <w:rPr>
                <w:b w:val="0"/>
                <w:color w:val="000000"/>
                <w:sz w:val="20"/>
              </w:rPr>
              <w:t>Prema najva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35DBE5D">
            <w:pPr>
              <w:jc w:val="left"/>
            </w:pPr>
            <w:r>
              <w:rPr>
                <w:b w:val="0"/>
                <w:color w:val="000000"/>
                <w:sz w:val="20"/>
              </w:rPr>
              <w:t>ured@os-pzrinski-jalzabet.skole.hr</w:t>
            </w:r>
          </w:p>
        </w:tc>
      </w:tr>
      <w:tr w14:paraId="549BF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7DA9704">
            <w:pPr>
              <w:jc w:val="center"/>
            </w:pPr>
            <w:r>
              <w:rPr>
                <w:b w:val="0"/>
                <w:color w:val="000000"/>
                <w:sz w:val="20"/>
              </w:rPr>
              <w:t>28.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F4653A9">
            <w:pPr>
              <w:jc w:val="left"/>
            </w:pPr>
            <w:r>
              <w:rPr>
                <w:b w:val="0"/>
                <w:color w:val="000000"/>
                <w:sz w:val="20"/>
              </w:rPr>
              <w:t>Petra Špoljar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B47C024">
            <w:pPr>
              <w:jc w:val="center"/>
            </w:pPr>
            <w:r>
              <w:rPr>
                <w:b w:val="0"/>
                <w:color w:val="000000"/>
                <w:sz w:val="20"/>
              </w:rPr>
              <w:t>Četvrtak, 4.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10:35 – 11:20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C945EEB">
            <w:pPr>
              <w:jc w:val="left"/>
            </w:pPr>
            <w:r>
              <w:rPr>
                <w:b w:val="0"/>
                <w:color w:val="000000"/>
                <w:sz w:val="20"/>
              </w:rPr>
              <w:t>petra.spoljar@skole.hr</w:t>
            </w:r>
          </w:p>
        </w:tc>
      </w:tr>
      <w:tr w14:paraId="65546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D8F5AB4">
            <w:pPr>
              <w:jc w:val="center"/>
            </w:pPr>
            <w:r>
              <w:rPr>
                <w:b w:val="0"/>
                <w:color w:val="000000"/>
                <w:sz w:val="20"/>
              </w:rPr>
              <w:t>29.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E6D1ED0">
            <w:pPr>
              <w:jc w:val="left"/>
            </w:pPr>
            <w:r>
              <w:rPr>
                <w:b w:val="0"/>
                <w:color w:val="000000"/>
                <w:sz w:val="20"/>
              </w:rPr>
              <w:t>Romina Tkalec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3ACF2FD">
            <w:pPr>
              <w:jc w:val="center"/>
            </w:pPr>
            <w:r>
              <w:rPr>
                <w:b w:val="0"/>
                <w:color w:val="000000"/>
                <w:sz w:val="20"/>
              </w:rPr>
              <w:t>Petak, 4.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10:35 – 11:20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05BB725">
            <w:pPr>
              <w:jc w:val="left"/>
            </w:pPr>
            <w:r>
              <w:rPr>
                <w:b w:val="0"/>
                <w:color w:val="000000"/>
                <w:sz w:val="20"/>
              </w:rPr>
              <w:t>rominat10@skole.hr</w:t>
            </w:r>
          </w:p>
        </w:tc>
      </w:tr>
      <w:tr w14:paraId="4927E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2E206701">
            <w:pPr>
              <w:jc w:val="center"/>
            </w:pPr>
            <w:r>
              <w:rPr>
                <w:b w:val="0"/>
                <w:color w:val="000000"/>
                <w:sz w:val="20"/>
              </w:rPr>
              <w:t>30.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BD4F29B">
            <w:pPr>
              <w:jc w:val="left"/>
            </w:pPr>
            <w:r>
              <w:rPr>
                <w:b w:val="0"/>
                <w:color w:val="000000"/>
                <w:sz w:val="20"/>
              </w:rPr>
              <w:t>Mirjana Vincek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1700CCA8">
            <w:pPr>
              <w:jc w:val="center"/>
            </w:pPr>
            <w:r>
              <w:rPr>
                <w:b w:val="0"/>
                <w:color w:val="000000"/>
                <w:sz w:val="20"/>
              </w:rPr>
              <w:t>Četvrtak, 6.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12:15 – 13:00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131567F">
            <w:pPr>
              <w:jc w:val="left"/>
            </w:pPr>
            <w:r>
              <w:rPr>
                <w:b w:val="0"/>
                <w:color w:val="000000"/>
                <w:sz w:val="20"/>
              </w:rPr>
              <w:t>mirjana.vincek@skole.hr</w:t>
            </w:r>
          </w:p>
        </w:tc>
      </w:tr>
      <w:tr w14:paraId="70E93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5D0F0D5F">
            <w:pPr>
              <w:jc w:val="center"/>
            </w:pPr>
            <w:r>
              <w:rPr>
                <w:b w:val="0"/>
                <w:color w:val="000000"/>
                <w:sz w:val="20"/>
              </w:rPr>
              <w:t>31.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73D293CF">
            <w:pPr>
              <w:jc w:val="left"/>
            </w:pPr>
            <w:r>
              <w:rPr>
                <w:b w:val="0"/>
                <w:color w:val="000000"/>
                <w:sz w:val="20"/>
              </w:rPr>
              <w:t>Vesna Vuković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F2F0BE1">
            <w:pPr>
              <w:jc w:val="center"/>
            </w:pPr>
            <w:r>
              <w:rPr>
                <w:b w:val="0"/>
                <w:color w:val="000000"/>
                <w:sz w:val="20"/>
              </w:rPr>
              <w:t>Ponedjeljak, 4. sat</w:t>
            </w:r>
            <w:r>
              <w:rPr>
                <w:b w:val="0"/>
                <w:color w:val="000000"/>
                <w:sz w:val="20"/>
              </w:rPr>
              <w:br w:type="textWrapping"/>
            </w:r>
            <w:r>
              <w:rPr>
                <w:b w:val="0"/>
                <w:color w:val="000000"/>
                <w:sz w:val="20"/>
              </w:rPr>
              <w:t>10:35 – 11:20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4F69001">
            <w:pPr>
              <w:jc w:val="left"/>
            </w:pPr>
            <w:r>
              <w:rPr>
                <w:b w:val="0"/>
                <w:color w:val="000000"/>
                <w:sz w:val="20"/>
              </w:rPr>
              <w:t>vesna.vukovic91@gmail.com</w:t>
            </w:r>
          </w:p>
        </w:tc>
      </w:tr>
      <w:tr w14:paraId="2ABBD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407741B">
            <w:pPr>
              <w:jc w:val="center"/>
            </w:pPr>
            <w:r>
              <w:rPr>
                <w:b w:val="0"/>
                <w:color w:val="000000"/>
                <w:sz w:val="20"/>
              </w:rPr>
              <w:t>32.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F2242ED">
            <w:pPr>
              <w:jc w:val="left"/>
            </w:pPr>
            <w:r>
              <w:rPr>
                <w:b w:val="0"/>
                <w:color w:val="000000"/>
                <w:sz w:val="20"/>
              </w:rPr>
              <w:t>Simona Židov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532BC7E">
            <w:pPr>
              <w:jc w:val="center"/>
              <w:rPr>
                <w:rFonts w:hint="default"/>
                <w:b w:val="0"/>
                <w:color w:val="000000"/>
                <w:sz w:val="20"/>
                <w:lang w:val="hr-HR"/>
              </w:rPr>
            </w:pPr>
            <w:r>
              <w:rPr>
                <w:b w:val="0"/>
                <w:color w:val="000000"/>
                <w:sz w:val="20"/>
              </w:rPr>
              <w:t>Petak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, 8. sat</w:t>
            </w:r>
          </w:p>
          <w:p w14:paraId="7190E315">
            <w:pPr>
              <w:jc w:val="center"/>
            </w:pPr>
            <w:r>
              <w:rPr>
                <w:b w:val="0"/>
                <w:color w:val="000000"/>
                <w:sz w:val="20"/>
              </w:rPr>
              <w:t xml:space="preserve"> 14:00 – 14:45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5F7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1A2D9A9">
            <w:pPr>
              <w:jc w:val="left"/>
            </w:pP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s</w:t>
            </w:r>
            <w:r>
              <w:rPr>
                <w:b w:val="0"/>
                <w:color w:val="000000"/>
                <w:sz w:val="20"/>
              </w:rPr>
              <w:t>imona</w:t>
            </w:r>
            <w:r>
              <w:rPr>
                <w:rFonts w:hint="default"/>
                <w:b w:val="0"/>
                <w:color w:val="000000"/>
                <w:sz w:val="20"/>
                <w:lang w:val="hr-HR"/>
              </w:rPr>
              <w:t>.</w:t>
            </w:r>
            <w:r>
              <w:rPr>
                <w:b w:val="0"/>
                <w:color w:val="000000"/>
                <w:sz w:val="20"/>
              </w:rPr>
              <w:t>zidov@skole.hr</w:t>
            </w:r>
          </w:p>
        </w:tc>
      </w:tr>
      <w:tr w14:paraId="2DC36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4DDAB044">
            <w:pPr>
              <w:jc w:val="center"/>
            </w:pPr>
            <w:r>
              <w:rPr>
                <w:b w:val="0"/>
                <w:color w:val="000000"/>
                <w:sz w:val="20"/>
              </w:rPr>
              <w:t>33.</w:t>
            </w:r>
          </w:p>
        </w:tc>
        <w:tc>
          <w:tcPr>
            <w:tcW w:w="269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7F7F85B">
            <w:pPr>
              <w:jc w:val="left"/>
            </w:pPr>
            <w:r>
              <w:rPr>
                <w:b w:val="0"/>
                <w:color w:val="000000"/>
                <w:sz w:val="20"/>
              </w:rPr>
              <w:t>Mirjana Kučar</w:t>
            </w:r>
          </w:p>
        </w:tc>
        <w:tc>
          <w:tcPr>
            <w:tcW w:w="292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0039A33">
            <w:pPr>
              <w:jc w:val="center"/>
            </w:pPr>
            <w:r>
              <w:rPr>
                <w:b w:val="0"/>
                <w:color w:val="000000"/>
                <w:sz w:val="20"/>
              </w:rPr>
              <w:t>Prema najavi</w:t>
            </w:r>
          </w:p>
        </w:tc>
        <w:tc>
          <w:tcPr>
            <w:tcW w:w="43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FFFFF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04CCB30C">
            <w:pPr>
              <w:jc w:val="left"/>
            </w:pPr>
            <w:r>
              <w:rPr>
                <w:b w:val="0"/>
                <w:color w:val="000000"/>
                <w:sz w:val="20"/>
              </w:rPr>
              <w:t>ured@os-pzrinski-jalzabet.skole.hr</w:t>
            </w:r>
          </w:p>
        </w:tc>
      </w:tr>
    </w:tbl>
    <w:p w14:paraId="771B806B"/>
    <w:sectPr>
      <w:footerReference r:id="rId5" w:type="default"/>
      <w:pgSz w:w="12240" w:h="15840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E5F56">
    <w:pPr>
      <w:pStyle w:val="18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25507BFD"/>
    <w:multiLevelType w:val="singleLevel"/>
    <w:tmpl w:val="25507BFD"/>
    <w:lvl w:ilvl="0" w:tentative="0">
      <w:start w:val="2026"/>
      <w:numFmt w:val="decimal"/>
      <w:suff w:val="space"/>
      <w:lvlText w:val="(%1.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09A7326"/>
    <w:rsid w:val="5A8B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52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36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2170</Characters>
  <Lines>0</Lines>
  <Paragraphs>0</Paragraphs>
  <TotalTime>7</TotalTime>
  <ScaleCrop>false</ScaleCrop>
  <LinksUpToDate>false</LinksUpToDate>
  <CharactersWithSpaces>2338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Mirjana Kučar</cp:lastModifiedBy>
  <dcterms:modified xsi:type="dcterms:W3CDTF">2026-10-14T07:33:08Z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eyJoZGlkIjoiODJhN2IwNDg1NTI1MWY3YTQ5MjMyNzkyYjJmYzA4YjIiLCJ1c2VySWQiOiIzNzI4NjY2ODI3NTI5In0=</vt:lpwstr>
  </property>
  <property fmtid="{D5CDD505-2E9C-101B-9397-08002B2CF9AE}" pid="3" name="KSOProductBuildVer">
    <vt:lpwstr>1033-12.1.0.29162</vt:lpwstr>
  </property>
  <property fmtid="{D5CDD505-2E9C-101B-9397-08002B2CF9AE}" pid="4" name="ICV">
    <vt:lpwstr>16084DDFB93341BBA83E0578EC3CB721_13</vt:lpwstr>
  </property>
</Properties>
</file>